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750-78</w:t>
      </w:r>
    </w:p>
    <w:p>
      <w:pPr>
        <w:spacing w:before="0" w:after="0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14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Style w:val="cat-UserDefinedgrp-42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5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Style w:val="cat-UserDefinedgrp-36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04.07.2026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00:10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находясь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Тюменская область,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п.Нижнесортымский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ул.Автомобилистов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д.3, кв.12. </w:t>
      </w:r>
      <w:r>
        <w:rPr>
          <w:rFonts w:ascii="Times New Roman" w:eastAsia="Times New Roman" w:hAnsi="Times New Roman" w:cs="Times New Roman"/>
          <w:sz w:val="28"/>
          <w:szCs w:val="28"/>
        </w:rPr>
        <w:t>нан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телесные повреждения,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олкал ее на лестничную площадку, 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 и ударилась о бетонный пол, локтем и запястьем левой руки,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чего она </w:t>
      </w:r>
      <w:r>
        <w:rPr>
          <w:rFonts w:ascii="Times New Roman" w:eastAsia="Times New Roman" w:hAnsi="Times New Roman" w:cs="Times New Roman"/>
          <w:sz w:val="28"/>
          <w:szCs w:val="28"/>
        </w:rPr>
        <w:t>испытала физическую боль.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ействия </w:t>
      </w:r>
      <w:r>
        <w:rPr>
          <w:rStyle w:val="cat-UserDefinedgrp-37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твий, указанных в ст. 115 УК </w:t>
      </w:r>
      <w:r>
        <w:rPr>
          <w:rFonts w:ascii="Times New Roman" w:eastAsia="Times New Roman" w:hAnsi="Times New Roman" w:cs="Times New Roman"/>
          <w:sz w:val="28"/>
          <w:szCs w:val="28"/>
        </w:rPr>
        <w:t>РФ.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Style w:val="cat-UserDefinedgrp-36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 дело просил рассмотреть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Потерпевш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>
        <w:rPr>
          <w:rStyle w:val="cat-UserDefinedgrp-38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дело просила рассмотреть в отсутствие.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Таймаева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Т.А. 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Style w:val="cat-UserDefinedgrp-37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9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сотрудника полиции,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0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Style w:val="cat-UserDefinedgrp-37rplc-3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другими материалами дела.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Style w:val="cat-UserDefinedgrp-41rplc-3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1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отсутствие отягчающих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42rplc-4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Style w:val="cat-UserDefinedgrp-43rplc-4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на основании ч. 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>, ОКТМО 71826000, ОГРН 1238600002190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72011601063010101140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12606171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8">
    <w:name w:val="cat-UserDefined grp-42 rplc-8"/>
    <w:basedOn w:val="DefaultParagraphFont"/>
  </w:style>
  <w:style w:type="character" w:customStyle="1" w:styleId="cat-UserDefinedgrp-35rplc-9">
    <w:name w:val="cat-UserDefined grp-35 rplc-9"/>
    <w:basedOn w:val="DefaultParagraphFont"/>
  </w:style>
  <w:style w:type="character" w:customStyle="1" w:styleId="cat-UserDefinedgrp-36rplc-16">
    <w:name w:val="cat-UserDefined grp-36 rplc-16"/>
    <w:basedOn w:val="DefaultParagraphFont"/>
  </w:style>
  <w:style w:type="character" w:customStyle="1" w:styleId="cat-UserDefinedgrp-37rplc-22">
    <w:name w:val="cat-UserDefined grp-37 rplc-22"/>
    <w:basedOn w:val="DefaultParagraphFont"/>
  </w:style>
  <w:style w:type="character" w:customStyle="1" w:styleId="cat-UserDefinedgrp-36rplc-24">
    <w:name w:val="cat-UserDefined grp-36 rplc-24"/>
    <w:basedOn w:val="DefaultParagraphFont"/>
  </w:style>
  <w:style w:type="character" w:customStyle="1" w:styleId="cat-UserDefinedgrp-38rplc-25">
    <w:name w:val="cat-UserDefined grp-38 rplc-25"/>
    <w:basedOn w:val="DefaultParagraphFont"/>
  </w:style>
  <w:style w:type="character" w:customStyle="1" w:styleId="cat-UserDefinedgrp-37rplc-30">
    <w:name w:val="cat-UserDefined grp-37 rplc-30"/>
    <w:basedOn w:val="DefaultParagraphFont"/>
  </w:style>
  <w:style w:type="character" w:customStyle="1" w:styleId="cat-UserDefinedgrp-39rplc-31">
    <w:name w:val="cat-UserDefined grp-39 rplc-31"/>
    <w:basedOn w:val="DefaultParagraphFont"/>
  </w:style>
  <w:style w:type="character" w:customStyle="1" w:styleId="cat-UserDefinedgrp-40rplc-34">
    <w:name w:val="cat-UserDefined grp-40 rplc-34"/>
    <w:basedOn w:val="DefaultParagraphFont"/>
  </w:style>
  <w:style w:type="character" w:customStyle="1" w:styleId="cat-UserDefinedgrp-37rplc-35">
    <w:name w:val="cat-UserDefined grp-37 rplc-35"/>
    <w:basedOn w:val="DefaultParagraphFont"/>
  </w:style>
  <w:style w:type="character" w:customStyle="1" w:styleId="cat-UserDefinedgrp-41rplc-38">
    <w:name w:val="cat-UserDefined grp-41 rplc-38"/>
    <w:basedOn w:val="DefaultParagraphFont"/>
  </w:style>
  <w:style w:type="character" w:customStyle="1" w:styleId="cat-UserDefinedgrp-41rplc-39">
    <w:name w:val="cat-UserDefined grp-41 rplc-39"/>
    <w:basedOn w:val="DefaultParagraphFont"/>
  </w:style>
  <w:style w:type="character" w:customStyle="1" w:styleId="cat-UserDefinedgrp-42rplc-42">
    <w:name w:val="cat-UserDefined grp-42 rplc-42"/>
    <w:basedOn w:val="DefaultParagraphFont"/>
  </w:style>
  <w:style w:type="character" w:customStyle="1" w:styleId="cat-UserDefinedgrp-43rplc-45">
    <w:name w:val="cat-UserDefined grp-43 rplc-4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